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402-ПП/3862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3862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1126,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1126,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402-ПП/3862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09:24:12.693;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09:24:12.693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